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"08"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1163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Зеркало, инвентарный номер: 9863,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Зеркало, инвентарный номер: 9863,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129.00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13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03.07.2026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07.07.2026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51,60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